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№18810586260518058127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№18810586260518058127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180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0412365400665018002620112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